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5671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33605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209E2-6299-44D8-BFE8-4119EA9D973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